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C2E" w:rsidRPr="00310F8F" w:rsidRDefault="00B30C2E" w:rsidP="004633B8">
      <w:pPr>
        <w:ind w:firstLineChars="300" w:firstLine="1084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2019-2020</w:t>
      </w:r>
      <w:r>
        <w:rPr>
          <w:rFonts w:cs="宋体" w:hint="eastAsia"/>
          <w:b/>
          <w:bCs/>
          <w:sz w:val="36"/>
          <w:szCs w:val="36"/>
        </w:rPr>
        <w:t>学年第</w:t>
      </w:r>
      <w:r>
        <w:rPr>
          <w:b/>
          <w:bCs/>
          <w:sz w:val="36"/>
          <w:szCs w:val="36"/>
        </w:rPr>
        <w:t>1</w:t>
      </w:r>
      <w:r w:rsidRPr="00310F8F">
        <w:rPr>
          <w:rFonts w:cs="宋体" w:hint="eastAsia"/>
          <w:b/>
          <w:bCs/>
          <w:sz w:val="36"/>
          <w:szCs w:val="36"/>
        </w:rPr>
        <w:t>学期选课操作方法</w:t>
      </w:r>
    </w:p>
    <w:p w:rsidR="00B30C2E" w:rsidRPr="008A4749" w:rsidRDefault="00B30C2E" w:rsidP="004633B8">
      <w:pPr>
        <w:ind w:firstLineChars="545" w:firstLine="1532"/>
        <w:rPr>
          <w:b/>
          <w:bCs/>
          <w:color w:val="FF0000"/>
        </w:rPr>
      </w:pPr>
      <w:r w:rsidRPr="008A4749">
        <w:rPr>
          <w:rFonts w:cs="宋体" w:hint="eastAsia"/>
          <w:b/>
          <w:bCs/>
          <w:color w:val="FF0000"/>
        </w:rPr>
        <w:t>请各位同学在选课前认真阅读本操作说明</w:t>
      </w:r>
    </w:p>
    <w:p w:rsidR="00B30C2E" w:rsidRPr="008A4749" w:rsidRDefault="00B30C2E" w:rsidP="004633B8">
      <w:pPr>
        <w:ind w:firstLine="560"/>
        <w:rPr>
          <w:rFonts w:ascii="宋体"/>
        </w:rPr>
      </w:pPr>
    </w:p>
    <w:p w:rsidR="00B30C2E" w:rsidRPr="008A4749" w:rsidRDefault="00B30C2E" w:rsidP="006300B4">
      <w:pPr>
        <w:pStyle w:val="ListParagraph"/>
        <w:ind w:firstLineChars="0" w:firstLine="0"/>
        <w:jc w:val="left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一、选课规则说明</w:t>
      </w:r>
    </w:p>
    <w:p w:rsidR="00B30C2E" w:rsidRPr="008A4749" w:rsidRDefault="00B30C2E" w:rsidP="006300B4">
      <w:pPr>
        <w:pStyle w:val="ListParagraph"/>
        <w:numPr>
          <w:ilvl w:val="0"/>
          <w:numId w:val="1"/>
        </w:numPr>
        <w:ind w:firstLineChars="0"/>
        <w:jc w:val="left"/>
        <w:rPr>
          <w:rFonts w:ascii="宋体" w:cs="Times New Roman"/>
        </w:rPr>
      </w:pPr>
      <w:r w:rsidRPr="008A4749">
        <w:rPr>
          <w:rFonts w:ascii="Tahoma" w:hAnsi="Tahoma" w:cs="宋体" w:hint="eastAsia"/>
          <w:color w:val="000000"/>
        </w:rPr>
        <w:t>采取预选、抽签、补改选</w:t>
      </w:r>
      <w:r w:rsidRPr="008A4749">
        <w:rPr>
          <w:rFonts w:ascii="宋体" w:hAnsi="宋体" w:cs="宋体" w:hint="eastAsia"/>
          <w:color w:val="000000"/>
          <w:kern w:val="0"/>
        </w:rPr>
        <w:t>（即选即中）</w:t>
      </w:r>
      <w:r w:rsidRPr="008A4749">
        <w:rPr>
          <w:rFonts w:ascii="Tahoma" w:hAnsi="Tahoma" w:cs="宋体" w:hint="eastAsia"/>
          <w:color w:val="000000"/>
        </w:rPr>
        <w:t>方式。</w:t>
      </w:r>
    </w:p>
    <w:p w:rsidR="00B30C2E" w:rsidRPr="008A4749" w:rsidRDefault="00B30C2E" w:rsidP="006300B4">
      <w:pPr>
        <w:pStyle w:val="ListParagraph"/>
        <w:numPr>
          <w:ilvl w:val="0"/>
          <w:numId w:val="1"/>
        </w:numPr>
        <w:ind w:firstLineChars="0"/>
        <w:jc w:val="left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名词解释</w:t>
      </w:r>
    </w:p>
    <w:p w:rsidR="00B30C2E" w:rsidRDefault="00B30C2E" w:rsidP="00AF4DEB">
      <w:pPr>
        <w:pStyle w:val="ListParagraph"/>
        <w:numPr>
          <w:ilvl w:val="0"/>
          <w:numId w:val="7"/>
        </w:numPr>
        <w:ind w:firstLineChars="0"/>
        <w:jc w:val="left"/>
        <w:rPr>
          <w:rFonts w:ascii="宋体" w:cs="Times New Roman"/>
        </w:rPr>
      </w:pPr>
      <w:r>
        <w:rPr>
          <w:rFonts w:ascii="宋体" w:hAnsi="宋体" w:cs="宋体" w:hint="eastAsia"/>
        </w:rPr>
        <w:t>选课权重分数</w:t>
      </w:r>
    </w:p>
    <w:p w:rsidR="00B30C2E" w:rsidRPr="008A4749" w:rsidRDefault="00B30C2E" w:rsidP="004633B8">
      <w:pPr>
        <w:ind w:left="1200" w:firstLine="560"/>
      </w:pPr>
      <w:r w:rsidRPr="008A4749">
        <w:rPr>
          <w:rFonts w:cs="宋体" w:hint="eastAsia"/>
        </w:rPr>
        <w:t>每位同学在预选阶段可以选择多种体育项目，且每人共有</w:t>
      </w:r>
      <w:r w:rsidRPr="008A4749">
        <w:t>100</w:t>
      </w:r>
      <w:r w:rsidRPr="008A4749">
        <w:rPr>
          <w:rFonts w:cs="宋体" w:hint="eastAsia"/>
        </w:rPr>
        <w:t>分的抽签权重。在选择一项体育项目前，先填写抽签权重分数，原则上，分数越高，越容易在抽签过程中选中此项目。不论选择几个项目，所选项目总权重分数和为</w:t>
      </w:r>
      <w:r w:rsidRPr="008A4749">
        <w:t>100</w:t>
      </w:r>
      <w:r w:rsidRPr="008A4749">
        <w:rPr>
          <w:rFonts w:cs="宋体" w:hint="eastAsia"/>
        </w:rPr>
        <w:t>分。</w:t>
      </w:r>
    </w:p>
    <w:p w:rsidR="00B30C2E" w:rsidRDefault="00B30C2E" w:rsidP="00AF4DEB">
      <w:pPr>
        <w:pStyle w:val="ListParagraph"/>
        <w:numPr>
          <w:ilvl w:val="0"/>
          <w:numId w:val="7"/>
        </w:numPr>
        <w:ind w:firstLineChars="0"/>
        <w:jc w:val="left"/>
        <w:rPr>
          <w:rFonts w:ascii="宋体" w:cs="Times New Roman"/>
        </w:rPr>
      </w:pPr>
      <w:r>
        <w:rPr>
          <w:rFonts w:ascii="宋体" w:hAnsi="宋体" w:cs="宋体" w:hint="eastAsia"/>
        </w:rPr>
        <w:t>选课</w:t>
      </w:r>
      <w:r w:rsidRPr="008A4749">
        <w:rPr>
          <w:rFonts w:ascii="宋体" w:hAnsi="宋体" w:cs="宋体" w:hint="eastAsia"/>
        </w:rPr>
        <w:t>志愿数：</w:t>
      </w:r>
    </w:p>
    <w:p w:rsidR="00B30C2E" w:rsidRPr="008A4749" w:rsidRDefault="00B30C2E" w:rsidP="00AF4DEB">
      <w:pPr>
        <w:pStyle w:val="ListParagraph"/>
        <w:ind w:left="1200" w:firstLineChars="0"/>
        <w:jc w:val="left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同一个课程多个教师上课时，</w:t>
      </w:r>
      <w:r w:rsidRPr="008A4749">
        <w:rPr>
          <w:rFonts w:ascii="宋体" w:hAnsi="宋体" w:cs="宋体"/>
        </w:rPr>
        <w:t xml:space="preserve"> </w:t>
      </w:r>
      <w:r w:rsidRPr="008A4749">
        <w:rPr>
          <w:rFonts w:ascii="宋体" w:hAnsi="宋体" w:cs="宋体" w:hint="eastAsia"/>
        </w:rPr>
        <w:t>学生可以选择不同志愿进行选课，系统在抽签时志愿数越小优先进行抽选。</w:t>
      </w:r>
    </w:p>
    <w:p w:rsidR="00B30C2E" w:rsidRPr="008A4749" w:rsidRDefault="00B30C2E" w:rsidP="006300B4">
      <w:pPr>
        <w:pStyle w:val="ListParagraph"/>
        <w:numPr>
          <w:ilvl w:val="0"/>
          <w:numId w:val="1"/>
        </w:numPr>
        <w:ind w:firstLineChars="0"/>
        <w:jc w:val="left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选课步骤：</w:t>
      </w:r>
    </w:p>
    <w:p w:rsidR="00B30C2E" w:rsidRPr="008A4749" w:rsidRDefault="00B30C2E" w:rsidP="006300B4">
      <w:pPr>
        <w:pStyle w:val="ListParagraph"/>
        <w:numPr>
          <w:ilvl w:val="0"/>
          <w:numId w:val="2"/>
        </w:numPr>
        <w:ind w:firstLineChars="0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预选：建议大家分散上网，避免网络拥堵。各位同学从开设的课程中选择自己想上的课程、项目（所有没修过的项目均可选择，即可同时选择多种项目），并根据自己的意愿填写项目权重分数、选择志愿数（注意所选项目权重分数总和为</w:t>
      </w:r>
      <w:r w:rsidRPr="008A4749">
        <w:rPr>
          <w:rFonts w:ascii="宋体" w:hAnsi="宋体" w:cs="宋体"/>
        </w:rPr>
        <w:t>100</w:t>
      </w:r>
      <w:r w:rsidRPr="008A4749">
        <w:rPr>
          <w:rFonts w:ascii="宋体" w:hAnsi="宋体" w:cs="宋体" w:hint="eastAsia"/>
        </w:rPr>
        <w:t>分）。</w:t>
      </w:r>
    </w:p>
    <w:p w:rsidR="00B30C2E" w:rsidRPr="008A4749" w:rsidRDefault="00B30C2E" w:rsidP="006300B4">
      <w:pPr>
        <w:pStyle w:val="ListParagraph"/>
        <w:numPr>
          <w:ilvl w:val="0"/>
          <w:numId w:val="2"/>
        </w:numPr>
        <w:ind w:firstLineChars="0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抽签：各位同学选课完成后，教务处关闭预选。系统根据各位同学所选课程、志愿数、权重分数进行抽签。</w:t>
      </w:r>
    </w:p>
    <w:p w:rsidR="00B30C2E" w:rsidRPr="008A4749" w:rsidRDefault="00B30C2E" w:rsidP="006300B4">
      <w:pPr>
        <w:pStyle w:val="ListParagraph"/>
        <w:numPr>
          <w:ilvl w:val="0"/>
          <w:numId w:val="2"/>
        </w:numPr>
        <w:ind w:firstLineChars="0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补改选</w:t>
      </w:r>
      <w:r w:rsidRPr="008A4749">
        <w:rPr>
          <w:rFonts w:ascii="宋体" w:hAnsi="宋体" w:cs="宋体" w:hint="eastAsia"/>
          <w:color w:val="000000"/>
          <w:kern w:val="0"/>
        </w:rPr>
        <w:t>（即选即中）</w:t>
      </w:r>
      <w:r w:rsidRPr="008A4749">
        <w:rPr>
          <w:rFonts w:ascii="宋体" w:hAnsi="宋体" w:cs="宋体" w:hint="eastAsia"/>
        </w:rPr>
        <w:t>：抽签结果公布后，各位同学可查询抽签情况，查询自己所选中的课程、项目，则在此阶段，可以进行补选。</w:t>
      </w:r>
    </w:p>
    <w:p w:rsidR="00B30C2E" w:rsidRPr="008A4749" w:rsidRDefault="00B30C2E" w:rsidP="006300B4">
      <w:pPr>
        <w:pStyle w:val="ListParagraph"/>
        <w:numPr>
          <w:ilvl w:val="0"/>
          <w:numId w:val="1"/>
        </w:numPr>
        <w:ind w:firstLineChars="0"/>
        <w:jc w:val="left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系统登录用户名及密码</w:t>
      </w:r>
    </w:p>
    <w:p w:rsidR="00B30C2E" w:rsidRPr="008A4749" w:rsidRDefault="00B30C2E" w:rsidP="004633B8">
      <w:pPr>
        <w:pStyle w:val="ListParagraph"/>
        <w:ind w:leftChars="228" w:left="638" w:firstLineChars="175" w:firstLine="490"/>
        <w:jc w:val="left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用户名为学生学号，初始密码为身份证号后六位或</w:t>
      </w:r>
      <w:r w:rsidRPr="008A4749">
        <w:rPr>
          <w:rFonts w:ascii="宋体" w:hAnsi="宋体" w:cs="宋体"/>
        </w:rPr>
        <w:t>123456</w:t>
      </w:r>
      <w:r w:rsidRPr="008A4749">
        <w:rPr>
          <w:rFonts w:ascii="宋体" w:hAnsi="宋体" w:cs="宋体" w:hint="eastAsia"/>
        </w:rPr>
        <w:t>，请及时修改密码。如无法登录系统，请到本学院教学秘书老师处查询。</w:t>
      </w:r>
    </w:p>
    <w:p w:rsidR="00B30C2E" w:rsidRPr="008A4749" w:rsidRDefault="00B30C2E" w:rsidP="006300B4">
      <w:pPr>
        <w:pStyle w:val="ListParagraph"/>
        <w:ind w:left="420" w:firstLineChars="0" w:firstLine="0"/>
        <w:jc w:val="left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二、选课操作说明</w:t>
      </w:r>
    </w:p>
    <w:p w:rsidR="00B30C2E" w:rsidRPr="008A4749" w:rsidRDefault="00B30C2E" w:rsidP="006300B4">
      <w:pPr>
        <w:pStyle w:val="ListParagraph"/>
        <w:numPr>
          <w:ilvl w:val="0"/>
          <w:numId w:val="3"/>
        </w:numPr>
        <w:ind w:firstLineChars="0"/>
        <w:jc w:val="left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系统登录</w:t>
      </w:r>
    </w:p>
    <w:p w:rsidR="00B30C2E" w:rsidRPr="008A4749" w:rsidRDefault="00B30C2E" w:rsidP="004633B8">
      <w:pPr>
        <w:pStyle w:val="ListParagraph"/>
        <w:ind w:leftChars="228" w:left="638" w:firstLine="560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在浏览器地址中输入</w:t>
      </w:r>
      <w:hyperlink r:id="rId7" w:history="1">
        <w:r w:rsidRPr="008A4749">
          <w:rPr>
            <w:rFonts w:ascii="宋体" w:hAnsi="宋体" w:cs="宋体"/>
          </w:rPr>
          <w:t>http://jiaowu.buaa.edu.cn/</w:t>
        </w:r>
      </w:hyperlink>
      <w:r w:rsidRPr="008A4749">
        <w:rPr>
          <w:rFonts w:ascii="宋体" w:hAnsi="宋体" w:cs="宋体" w:hint="eastAsia"/>
        </w:rPr>
        <w:t>，打开教务处网站首页，在左侧相关链接下方，点击</w:t>
      </w:r>
      <w:r w:rsidRPr="008A4749">
        <w:rPr>
          <w:rFonts w:ascii="宋体" w:hAnsi="宋体" w:cs="宋体" w:hint="eastAsia"/>
          <w:b/>
          <w:bCs/>
          <w:color w:val="FF0000"/>
        </w:rPr>
        <w:t>教务管理系统，</w:t>
      </w:r>
      <w:r w:rsidRPr="008A4749">
        <w:rPr>
          <w:rFonts w:ascii="宋体" w:hAnsi="宋体" w:cs="宋体" w:hint="eastAsia"/>
          <w:b/>
          <w:bCs/>
        </w:rPr>
        <w:t>（见图</w:t>
      </w:r>
      <w:r w:rsidRPr="008A4749">
        <w:rPr>
          <w:rFonts w:ascii="宋体" w:hAnsi="宋体" w:cs="宋体"/>
          <w:b/>
          <w:bCs/>
        </w:rPr>
        <w:t>1</w:t>
      </w:r>
      <w:r w:rsidRPr="008A4749">
        <w:rPr>
          <w:rFonts w:ascii="宋体" w:hAnsi="宋体" w:cs="宋体" w:hint="eastAsia"/>
          <w:b/>
          <w:bCs/>
        </w:rPr>
        <w:t>）</w:t>
      </w:r>
    </w:p>
    <w:p w:rsidR="00B30C2E" w:rsidRPr="008A4749" w:rsidRDefault="00B30C2E" w:rsidP="006300B4">
      <w:pPr>
        <w:pStyle w:val="ListParagraph"/>
        <w:ind w:firstLineChars="0" w:firstLine="0"/>
        <w:jc w:val="center"/>
        <w:rPr>
          <w:rFonts w:ascii="宋体" w:cs="Times New Roman"/>
        </w:rPr>
      </w:pPr>
      <w:r w:rsidRPr="00A97D82">
        <w:rPr>
          <w:rFonts w:ascii="宋体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" o:spid="_x0000_i1025" type="#_x0000_t75" style="width:411pt;height:227.25pt;visibility:visible">
            <v:imagedata r:id="rId8" o:title=""/>
          </v:shape>
        </w:pict>
      </w:r>
    </w:p>
    <w:p w:rsidR="00B30C2E" w:rsidRPr="008A4749" w:rsidRDefault="00B30C2E" w:rsidP="006300B4">
      <w:pPr>
        <w:pStyle w:val="ListParagraph"/>
        <w:ind w:firstLineChars="0" w:firstLine="0"/>
        <w:jc w:val="center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图</w:t>
      </w:r>
      <w:r w:rsidRPr="008A4749">
        <w:rPr>
          <w:rFonts w:ascii="宋体" w:hAnsi="宋体" w:cs="宋体"/>
        </w:rPr>
        <w:t>1</w:t>
      </w:r>
    </w:p>
    <w:p w:rsidR="00B30C2E" w:rsidRPr="008A4749" w:rsidRDefault="00B30C2E" w:rsidP="006300B4">
      <w:pPr>
        <w:pStyle w:val="ListParagraph"/>
        <w:numPr>
          <w:ilvl w:val="0"/>
          <w:numId w:val="3"/>
        </w:numPr>
        <w:ind w:firstLineChars="0"/>
        <w:jc w:val="left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系统登录</w:t>
      </w:r>
    </w:p>
    <w:p w:rsidR="00B30C2E" w:rsidRPr="008A4749" w:rsidRDefault="00B30C2E" w:rsidP="004633B8">
      <w:pPr>
        <w:ind w:firstLine="560"/>
      </w:pPr>
      <w:r w:rsidRPr="008A4749">
        <w:rPr>
          <w:rFonts w:cs="宋体" w:hint="eastAsia"/>
        </w:rPr>
        <w:t>有两种方法：</w:t>
      </w:r>
    </w:p>
    <w:p w:rsidR="00B30C2E" w:rsidRPr="008A4749" w:rsidRDefault="00B30C2E" w:rsidP="004633B8">
      <w:pPr>
        <w:ind w:firstLine="560"/>
      </w:pPr>
      <w:r w:rsidRPr="008A4749">
        <w:rPr>
          <w:rFonts w:cs="宋体" w:hint="eastAsia"/>
        </w:rPr>
        <w:t>（</w:t>
      </w:r>
      <w:r w:rsidRPr="008A4749">
        <w:t>1</w:t>
      </w:r>
      <w:r w:rsidRPr="008A4749">
        <w:rPr>
          <w:rFonts w:cs="宋体" w:hint="eastAsia"/>
        </w:rPr>
        <w:t>）通过统一认证中心界面进入教务管理系统，点击首次登录，输入学号、一卡通密码和验证码；</w:t>
      </w:r>
    </w:p>
    <w:p w:rsidR="00B30C2E" w:rsidRPr="008A4749" w:rsidRDefault="00B30C2E" w:rsidP="004633B8">
      <w:pPr>
        <w:ind w:firstLine="560"/>
      </w:pPr>
      <w:r w:rsidRPr="008A4749">
        <w:rPr>
          <w:rFonts w:cs="宋体" w:hint="eastAsia"/>
        </w:rPr>
        <w:t>（</w:t>
      </w:r>
      <w:r w:rsidRPr="008A4749">
        <w:t>2</w:t>
      </w:r>
      <w:r w:rsidRPr="008A4749">
        <w:rPr>
          <w:rFonts w:cs="宋体" w:hint="eastAsia"/>
        </w:rPr>
        <w:t>）通过原有登录方式进入教务管理系统，用户名为学号，初始密码为身份证号后六位或</w:t>
      </w:r>
      <w:r w:rsidRPr="008A4749">
        <w:t>123456</w:t>
      </w:r>
      <w:r w:rsidRPr="008A4749">
        <w:rPr>
          <w:rFonts w:cs="宋体" w:hint="eastAsia"/>
        </w:rPr>
        <w:t>或</w:t>
      </w:r>
      <w:r w:rsidRPr="008A4749">
        <w:t>8888</w:t>
      </w:r>
      <w:r w:rsidRPr="008A4749">
        <w:rPr>
          <w:rFonts w:cs="宋体" w:hint="eastAsia"/>
        </w:rPr>
        <w:t>。</w:t>
      </w:r>
    </w:p>
    <w:p w:rsidR="00B30C2E" w:rsidRPr="008A4749" w:rsidRDefault="00B30C2E" w:rsidP="004633B8">
      <w:pPr>
        <w:ind w:firstLine="560"/>
        <w:rPr>
          <w:rFonts w:ascii="宋体"/>
        </w:rPr>
      </w:pPr>
      <w:r>
        <w:rPr>
          <w:noProof/>
        </w:rPr>
        <w:pict>
          <v:shape id="图片 13" o:spid="_x0000_i1026" type="#_x0000_t75" style="width:413.25pt;height:215.25pt;visibility:visible">
            <v:imagedata r:id="rId9" o:title=""/>
          </v:shape>
        </w:pict>
      </w:r>
    </w:p>
    <w:p w:rsidR="00B30C2E" w:rsidRPr="008A4749" w:rsidRDefault="00B30C2E" w:rsidP="004633B8">
      <w:pPr>
        <w:pStyle w:val="ListParagraph"/>
        <w:ind w:firstLineChars="250" w:firstLine="700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选择【教务系统入口二】进入下图的界面</w:t>
      </w:r>
      <w:r w:rsidRPr="008A4749">
        <w:rPr>
          <w:rFonts w:ascii="宋体" w:hAnsi="宋体" w:cs="宋体"/>
        </w:rPr>
        <w:t>:</w:t>
      </w:r>
    </w:p>
    <w:p w:rsidR="00B30C2E" w:rsidRPr="008A4749" w:rsidRDefault="00B30C2E" w:rsidP="004633B8">
      <w:pPr>
        <w:pStyle w:val="ListParagraph"/>
        <w:ind w:firstLine="560"/>
        <w:rPr>
          <w:rFonts w:ascii="宋体" w:cs="Times New Roman"/>
        </w:rPr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云形标注 10" o:spid="_x0000_s1026" type="#_x0000_t106" style="position:absolute;left:0;text-align:left;margin-left:304.65pt;margin-top:37.2pt;width:168pt;height:81.75pt;z-index:251658240;visibility:visible" adj="-5517,20702">
            <v:textbox>
              <w:txbxContent>
                <w:p w:rsidR="00B30C2E" w:rsidRPr="00310F8F" w:rsidRDefault="00B30C2E" w:rsidP="004633B8">
                  <w:pPr>
                    <w:ind w:firstLine="320"/>
                    <w:rPr>
                      <w:sz w:val="16"/>
                      <w:szCs w:val="16"/>
                    </w:rPr>
                  </w:pPr>
                  <w:r w:rsidRPr="00310F8F">
                    <w:rPr>
                      <w:rFonts w:cs="宋体" w:hint="eastAsia"/>
                      <w:sz w:val="16"/>
                      <w:szCs w:val="16"/>
                    </w:rPr>
                    <w:t>输入用户名</w:t>
                  </w:r>
                  <w:r w:rsidRPr="00310F8F">
                    <w:rPr>
                      <w:sz w:val="16"/>
                      <w:szCs w:val="16"/>
                    </w:rPr>
                    <w:t>(</w:t>
                  </w:r>
                  <w:r w:rsidRPr="00310F8F">
                    <w:rPr>
                      <w:rFonts w:cs="宋体" w:hint="eastAsia"/>
                      <w:sz w:val="16"/>
                      <w:szCs w:val="16"/>
                    </w:rPr>
                    <w:t>学号</w:t>
                  </w:r>
                  <w:r w:rsidRPr="00310F8F">
                    <w:rPr>
                      <w:sz w:val="16"/>
                      <w:szCs w:val="16"/>
                    </w:rPr>
                    <w:t>)</w:t>
                  </w:r>
                </w:p>
                <w:p w:rsidR="00B30C2E" w:rsidRPr="00310F8F" w:rsidRDefault="00B30C2E" w:rsidP="004633B8">
                  <w:pPr>
                    <w:ind w:firstLine="320"/>
                    <w:rPr>
                      <w:sz w:val="16"/>
                      <w:szCs w:val="16"/>
                    </w:rPr>
                  </w:pPr>
                  <w:r w:rsidRPr="00310F8F">
                    <w:rPr>
                      <w:rFonts w:cs="宋体" w:hint="eastAsia"/>
                      <w:sz w:val="16"/>
                      <w:szCs w:val="16"/>
                    </w:rPr>
                    <w:t>及密码验证码</w:t>
                  </w:r>
                </w:p>
              </w:txbxContent>
            </v:textbox>
          </v:shape>
        </w:pict>
      </w:r>
      <w:r w:rsidRPr="00A97D82">
        <w:rPr>
          <w:rFonts w:cs="Times New Roman"/>
          <w:noProof/>
        </w:rPr>
        <w:pict>
          <v:shape id="图片 11" o:spid="_x0000_i1027" type="#_x0000_t75" style="width:414.75pt;height:233.25pt;visibility:visible">
            <v:imagedata r:id="rId10" o:title=""/>
          </v:shape>
        </w:pict>
      </w:r>
    </w:p>
    <w:p w:rsidR="00B30C2E" w:rsidRPr="008A4749" w:rsidRDefault="00B30C2E" w:rsidP="004633B8">
      <w:pPr>
        <w:pStyle w:val="ListParagraph"/>
        <w:ind w:firstLine="560"/>
        <w:jc w:val="center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图</w:t>
      </w:r>
      <w:r w:rsidRPr="008A4749">
        <w:rPr>
          <w:rFonts w:ascii="宋体" w:hAnsi="宋体" w:cs="宋体"/>
        </w:rPr>
        <w:t>2</w:t>
      </w:r>
    </w:p>
    <w:p w:rsidR="00B30C2E" w:rsidRPr="008A4749" w:rsidRDefault="00B30C2E" w:rsidP="004633B8">
      <w:pPr>
        <w:pStyle w:val="ListParagraph"/>
        <w:ind w:firstLineChars="250" w:firstLine="700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输入用户名密码点击登录后进入下图的界面</w:t>
      </w:r>
      <w:r w:rsidRPr="008A4749">
        <w:rPr>
          <w:rFonts w:ascii="宋体" w:hAnsi="宋体" w:cs="宋体"/>
        </w:rPr>
        <w:t>:</w:t>
      </w:r>
    </w:p>
    <w:p w:rsidR="00B30C2E" w:rsidRPr="008A4749" w:rsidRDefault="00B30C2E" w:rsidP="006300B4">
      <w:pPr>
        <w:pStyle w:val="ListParagraph"/>
        <w:ind w:firstLineChars="0" w:firstLine="0"/>
        <w:jc w:val="center"/>
        <w:rPr>
          <w:rFonts w:ascii="宋体" w:cs="Times New Roman"/>
        </w:rPr>
      </w:pPr>
      <w:r w:rsidRPr="00A97D82">
        <w:rPr>
          <w:rFonts w:cs="Times New Roman"/>
          <w:noProof/>
        </w:rPr>
        <w:pict>
          <v:shape id="图片 4" o:spid="_x0000_i1028" type="#_x0000_t75" style="width:409.5pt;height:159pt;visibility:visible">
            <v:imagedata r:id="rId11" o:title=""/>
          </v:shape>
        </w:pict>
      </w:r>
    </w:p>
    <w:p w:rsidR="00B30C2E" w:rsidRPr="008A4749" w:rsidRDefault="00B30C2E" w:rsidP="006300B4">
      <w:pPr>
        <w:pStyle w:val="ListParagraph"/>
        <w:ind w:firstLineChars="0" w:firstLine="0"/>
        <w:jc w:val="center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图</w:t>
      </w:r>
      <w:r w:rsidRPr="008A4749">
        <w:rPr>
          <w:rFonts w:ascii="宋体" w:hAnsi="宋体" w:cs="宋体"/>
        </w:rPr>
        <w:t>3</w:t>
      </w:r>
    </w:p>
    <w:p w:rsidR="00B30C2E" w:rsidRPr="008A4749" w:rsidRDefault="00B30C2E" w:rsidP="006300B4">
      <w:pPr>
        <w:pStyle w:val="ListParagraph"/>
        <w:numPr>
          <w:ilvl w:val="0"/>
          <w:numId w:val="3"/>
        </w:numPr>
        <w:ind w:firstLineChars="0"/>
        <w:jc w:val="left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修改密码</w:t>
      </w:r>
    </w:p>
    <w:p w:rsidR="00B30C2E" w:rsidRPr="008A4749" w:rsidRDefault="00B30C2E" w:rsidP="006300B4">
      <w:pPr>
        <w:pStyle w:val="ListParagraph"/>
        <w:ind w:left="780" w:firstLineChars="0" w:firstLine="0"/>
        <w:jc w:val="left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点击图</w:t>
      </w:r>
      <w:r w:rsidRPr="008A4749">
        <w:rPr>
          <w:rFonts w:ascii="宋体" w:hAnsi="宋体" w:cs="宋体"/>
        </w:rPr>
        <w:t>3</w:t>
      </w:r>
      <w:r w:rsidRPr="008A4749">
        <w:rPr>
          <w:rFonts w:ascii="宋体" w:hAnsi="宋体" w:cs="宋体" w:hint="eastAsia"/>
        </w:rPr>
        <w:t>界面右上角</w:t>
      </w:r>
      <w:r w:rsidRPr="00A97D82">
        <w:rPr>
          <w:rFonts w:cs="Times New Roman"/>
          <w:noProof/>
        </w:rPr>
        <w:pict>
          <v:shape id="图片 14" o:spid="_x0000_i1029" type="#_x0000_t75" style="width:32.25pt;height:39.75pt;visibility:visible">
            <v:imagedata r:id="rId12" o:title=""/>
          </v:shape>
        </w:pict>
      </w:r>
      <w:r w:rsidRPr="008A4749">
        <w:rPr>
          <w:rFonts w:ascii="宋体" w:hAnsi="宋体" w:cs="宋体" w:hint="eastAsia"/>
        </w:rPr>
        <w:t>图标，进入修改密码界面。</w:t>
      </w:r>
    </w:p>
    <w:p w:rsidR="00B30C2E" w:rsidRPr="008A4749" w:rsidRDefault="00B30C2E" w:rsidP="004633B8">
      <w:pPr>
        <w:widowControl/>
        <w:ind w:firstLine="560"/>
        <w:jc w:val="center"/>
        <w:rPr>
          <w:rFonts w:ascii="宋体"/>
          <w:kern w:val="0"/>
        </w:rPr>
      </w:pPr>
      <w:r>
        <w:rPr>
          <w:noProof/>
        </w:rPr>
        <w:pict>
          <v:shape id="图片 16" o:spid="_x0000_i1030" type="#_x0000_t75" style="width:414.75pt;height:92.25pt;visibility:visible">
            <v:imagedata r:id="rId13" o:title=""/>
          </v:shape>
        </w:pict>
      </w:r>
    </w:p>
    <w:p w:rsidR="00B30C2E" w:rsidRPr="008A4749" w:rsidRDefault="00B30C2E" w:rsidP="006300B4">
      <w:pPr>
        <w:pStyle w:val="ListParagraph"/>
        <w:ind w:left="780" w:firstLineChars="0" w:firstLine="0"/>
        <w:jc w:val="center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图</w:t>
      </w:r>
      <w:r w:rsidRPr="008A4749">
        <w:rPr>
          <w:rFonts w:ascii="宋体" w:hAnsi="宋体" w:cs="宋体"/>
        </w:rPr>
        <w:t>4</w:t>
      </w:r>
    </w:p>
    <w:p w:rsidR="00B30C2E" w:rsidRPr="00213CE0" w:rsidRDefault="00B30C2E" w:rsidP="00213CE0">
      <w:pPr>
        <w:pStyle w:val="ListParagraph"/>
        <w:numPr>
          <w:ilvl w:val="0"/>
          <w:numId w:val="3"/>
        </w:numPr>
        <w:ind w:firstLineChars="0"/>
        <w:jc w:val="left"/>
        <w:rPr>
          <w:rFonts w:ascii="宋体" w:cs="Times New Roman"/>
        </w:rPr>
      </w:pPr>
      <w:r w:rsidRPr="00213CE0">
        <w:rPr>
          <w:rFonts w:ascii="宋体" w:hAnsi="宋体" w:cs="宋体" w:hint="eastAsia"/>
        </w:rPr>
        <w:t>志愿选课操作说明（专业类选课为例）</w:t>
      </w:r>
    </w:p>
    <w:p w:rsidR="00B30C2E" w:rsidRPr="008A4749" w:rsidRDefault="00B30C2E" w:rsidP="006B056D">
      <w:pPr>
        <w:pStyle w:val="ListParagraph"/>
        <w:numPr>
          <w:ilvl w:val="0"/>
          <w:numId w:val="5"/>
        </w:numPr>
        <w:ind w:firstLineChars="0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选课</w:t>
      </w:r>
    </w:p>
    <w:p w:rsidR="00B30C2E" w:rsidRPr="008A4749" w:rsidRDefault="00B30C2E" w:rsidP="004633B8">
      <w:pPr>
        <w:ind w:firstLine="560"/>
      </w:pPr>
      <w:r w:rsidRPr="008A4749">
        <w:rPr>
          <w:rFonts w:cs="宋体" w:hint="eastAsia"/>
        </w:rPr>
        <w:t>点击【学生选课】</w:t>
      </w:r>
      <w:r w:rsidRPr="008A4749">
        <w:sym w:font="Wingdings" w:char="F0E0"/>
      </w:r>
      <w:r w:rsidRPr="008A4749">
        <w:rPr>
          <w:rFonts w:cs="宋体" w:hint="eastAsia"/>
        </w:rPr>
        <w:t>【专业类选课】菜单，选择列表上不同的类别进行选课。</w:t>
      </w:r>
    </w:p>
    <w:p w:rsidR="00B30C2E" w:rsidRPr="008A4749" w:rsidRDefault="00B30C2E" w:rsidP="004633B8">
      <w:pPr>
        <w:ind w:firstLine="560"/>
      </w:pPr>
      <w:r w:rsidRPr="008A4749">
        <w:rPr>
          <w:rFonts w:cs="宋体" w:hint="eastAsia"/>
        </w:rPr>
        <w:t>当点击</w:t>
      </w:r>
      <w:r>
        <w:rPr>
          <w:noProof/>
        </w:rPr>
        <w:pict>
          <v:shape id="图片 18" o:spid="_x0000_i1031" type="#_x0000_t75" style="width:64.5pt;height:33.75pt;visibility:visible">
            <v:imagedata r:id="rId14" o:title=""/>
          </v:shape>
        </w:pict>
      </w:r>
      <w:r w:rsidRPr="008A4749">
        <w:rPr>
          <w:rFonts w:cs="宋体" w:hint="eastAsia"/>
        </w:rPr>
        <w:t>时，进行选择志愿，选择不同的志愿进行选课，同一门课程可以选择不</w:t>
      </w:r>
      <w:bookmarkStart w:id="0" w:name="_GoBack"/>
      <w:bookmarkEnd w:id="0"/>
      <w:r w:rsidRPr="008A4749">
        <w:rPr>
          <w:rFonts w:cs="宋体" w:hint="eastAsia"/>
        </w:rPr>
        <w:t>同的志愿进行选课。</w:t>
      </w:r>
    </w:p>
    <w:p w:rsidR="00B30C2E" w:rsidRPr="008A4749" w:rsidRDefault="00B30C2E" w:rsidP="004633B8">
      <w:pPr>
        <w:ind w:firstLine="560"/>
        <w:rPr>
          <w:rFonts w:ascii="宋体"/>
        </w:rPr>
      </w:pPr>
      <w:r>
        <w:rPr>
          <w:noProof/>
        </w:rPr>
        <w:pict>
          <v:shape id="图片 5" o:spid="_x0000_i1032" type="#_x0000_t75" style="width:408.75pt;height:159pt;visibility:visible">
            <v:imagedata r:id="rId15" o:title=""/>
          </v:shape>
        </w:pict>
      </w:r>
    </w:p>
    <w:p w:rsidR="00B30C2E" w:rsidRPr="008A4749" w:rsidRDefault="00B30C2E" w:rsidP="00FD6088">
      <w:pPr>
        <w:pStyle w:val="ListParagraph"/>
        <w:ind w:left="1020" w:firstLineChars="0" w:firstLine="0"/>
      </w:pPr>
      <w:r w:rsidRPr="008A4749">
        <w:rPr>
          <w:rFonts w:cs="宋体" w:hint="eastAsia"/>
        </w:rPr>
        <w:t>系统提示</w:t>
      </w:r>
      <w:r w:rsidRPr="008A4749">
        <w:t>”</w:t>
      </w:r>
      <w:r w:rsidRPr="008A4749">
        <w:rPr>
          <w:rFonts w:cs="宋体" w:hint="eastAsia"/>
        </w:rPr>
        <w:t>选课成功</w:t>
      </w:r>
      <w:r w:rsidRPr="008A4749">
        <w:t>”</w:t>
      </w:r>
    </w:p>
    <w:p w:rsidR="00B30C2E" w:rsidRPr="008A4749" w:rsidRDefault="00B30C2E" w:rsidP="004633B8">
      <w:pPr>
        <w:ind w:firstLine="560"/>
        <w:jc w:val="center"/>
      </w:pPr>
      <w:r>
        <w:rPr>
          <w:noProof/>
        </w:rPr>
        <w:pict>
          <v:shape id="图片 19" o:spid="_x0000_i1033" type="#_x0000_t75" style="width:273pt;height:91.5pt;visibility:visible">
            <v:imagedata r:id="rId16" o:title=""/>
          </v:shape>
        </w:pict>
      </w:r>
    </w:p>
    <w:p w:rsidR="00B30C2E" w:rsidRPr="008A4749" w:rsidRDefault="00B30C2E" w:rsidP="008A4749">
      <w:pPr>
        <w:pStyle w:val="ListParagraph"/>
        <w:numPr>
          <w:ilvl w:val="0"/>
          <w:numId w:val="5"/>
        </w:numPr>
        <w:ind w:firstLineChars="0"/>
        <w:rPr>
          <w:rFonts w:cs="Times New Roman"/>
        </w:rPr>
      </w:pPr>
      <w:r w:rsidRPr="008A4749">
        <w:rPr>
          <w:rFonts w:cs="宋体" w:hint="eastAsia"/>
        </w:rPr>
        <w:t>查看已选及退选</w:t>
      </w:r>
    </w:p>
    <w:p w:rsidR="00B30C2E" w:rsidRDefault="00B30C2E" w:rsidP="004633B8">
      <w:pPr>
        <w:pStyle w:val="ListParagraph"/>
        <w:ind w:firstLine="560"/>
        <w:rPr>
          <w:rFonts w:cs="Times New Roman"/>
        </w:rPr>
      </w:pPr>
      <w:r w:rsidRPr="008A4749">
        <w:rPr>
          <w:rFonts w:cs="宋体" w:hint="eastAsia"/>
        </w:rPr>
        <w:t>点击【已选课程】，查看已选的课程，在已选课程列表中点击退选，即完成退选操作。</w:t>
      </w:r>
    </w:p>
    <w:p w:rsidR="00B30C2E" w:rsidRPr="002E27AD" w:rsidRDefault="00B30C2E" w:rsidP="004633B8">
      <w:pPr>
        <w:ind w:firstLine="560"/>
        <w:rPr>
          <w:rFonts w:ascii="Calibri" w:hAnsi="Calibri" w:cs="Calibri"/>
        </w:rPr>
      </w:pPr>
      <w:r>
        <w:rPr>
          <w:noProof/>
        </w:rPr>
        <w:pict>
          <v:shape id="图片 1" o:spid="_x0000_i1034" type="#_x0000_t75" style="width:411.75pt;height:122.25pt;visibility:visible">
            <v:imagedata r:id="rId17" o:title=""/>
          </v:shape>
        </w:pict>
      </w:r>
    </w:p>
    <w:p w:rsidR="00B30C2E" w:rsidRPr="008A4749" w:rsidRDefault="00B30C2E" w:rsidP="003F18DD">
      <w:pPr>
        <w:pStyle w:val="ListParagraph"/>
        <w:numPr>
          <w:ilvl w:val="0"/>
          <w:numId w:val="3"/>
        </w:numPr>
        <w:ind w:firstLineChars="0"/>
        <w:jc w:val="left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权重选课操作说明</w:t>
      </w:r>
      <w:r w:rsidRPr="008A4749">
        <w:rPr>
          <w:rFonts w:ascii="宋体" w:hAnsi="宋体" w:cs="宋体"/>
        </w:rPr>
        <w:t>(</w:t>
      </w:r>
      <w:r w:rsidRPr="008A4749">
        <w:rPr>
          <w:rFonts w:ascii="宋体" w:hAnsi="宋体" w:cs="宋体" w:hint="eastAsia"/>
        </w:rPr>
        <w:t>体育课为例</w:t>
      </w:r>
      <w:r w:rsidRPr="008A4749">
        <w:rPr>
          <w:rFonts w:ascii="宋体" w:hAnsi="宋体" w:cs="宋体"/>
        </w:rPr>
        <w:t>)</w:t>
      </w:r>
    </w:p>
    <w:p w:rsidR="00B30C2E" w:rsidRPr="008A4749" w:rsidRDefault="00B30C2E" w:rsidP="00FD6088">
      <w:pPr>
        <w:pStyle w:val="ListParagraph"/>
        <w:numPr>
          <w:ilvl w:val="0"/>
          <w:numId w:val="6"/>
        </w:numPr>
        <w:ind w:firstLineChars="0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选课</w:t>
      </w:r>
    </w:p>
    <w:p w:rsidR="00B30C2E" w:rsidRPr="008A4749" w:rsidRDefault="00B30C2E" w:rsidP="002C7A53">
      <w:pPr>
        <w:pStyle w:val="ListParagraph"/>
        <w:ind w:left="1020" w:firstLineChars="0" w:firstLine="0"/>
        <w:rPr>
          <w:rFonts w:ascii="宋体" w:cs="Times New Roman"/>
        </w:rPr>
      </w:pPr>
      <w:r w:rsidRPr="008A4749">
        <w:rPr>
          <w:rFonts w:ascii="宋体" w:hAnsi="宋体" w:cs="宋体" w:hint="eastAsia"/>
        </w:rPr>
        <w:t>点击菜单【学生选课】</w:t>
      </w:r>
      <w:r w:rsidRPr="008A4749">
        <w:rPr>
          <w:rFonts w:ascii="宋体" w:hAnsi="Wingdings" w:cs="Times New Roman" w:hint="eastAsia"/>
        </w:rPr>
        <w:sym w:font="Wingdings" w:char="F0E0"/>
      </w:r>
      <w:r w:rsidRPr="008A4749">
        <w:rPr>
          <w:rFonts w:ascii="宋体" w:hAnsi="宋体" w:cs="宋体" w:hint="eastAsia"/>
        </w:rPr>
        <w:t>【体育选课】进入列表，选择要项目输入权重</w:t>
      </w:r>
    </w:p>
    <w:p w:rsidR="00B30C2E" w:rsidRPr="008A4749" w:rsidRDefault="00B30C2E" w:rsidP="004633B8">
      <w:pPr>
        <w:ind w:firstLine="560"/>
        <w:jc w:val="center"/>
      </w:pPr>
    </w:p>
    <w:p w:rsidR="00B30C2E" w:rsidRPr="008A4749" w:rsidRDefault="00B30C2E" w:rsidP="002C7A53">
      <w:pPr>
        <w:pStyle w:val="ListParagraph"/>
        <w:ind w:left="1020" w:firstLineChars="0" w:firstLine="0"/>
      </w:pPr>
      <w:r w:rsidRPr="008A4749">
        <w:rPr>
          <w:rFonts w:cs="宋体" w:hint="eastAsia"/>
        </w:rPr>
        <w:t>系统提示</w:t>
      </w:r>
      <w:r w:rsidRPr="008A4749">
        <w:t>”</w:t>
      </w:r>
      <w:r w:rsidRPr="008A4749">
        <w:rPr>
          <w:rFonts w:cs="宋体" w:hint="eastAsia"/>
        </w:rPr>
        <w:t>选课成功</w:t>
      </w:r>
      <w:r w:rsidRPr="008A4749">
        <w:t>”</w:t>
      </w:r>
    </w:p>
    <w:p w:rsidR="00B30C2E" w:rsidRPr="008A4749" w:rsidRDefault="00B30C2E" w:rsidP="008B5BAF">
      <w:pPr>
        <w:pStyle w:val="ListParagraph"/>
        <w:ind w:left="1020" w:firstLineChars="0" w:firstLine="0"/>
        <w:rPr>
          <w:rFonts w:cs="Times New Roman"/>
        </w:rPr>
      </w:pPr>
      <w:r>
        <w:rPr>
          <w:noProof/>
        </w:rPr>
        <w:pict>
          <v:shape id="云形标注 3" o:spid="_x0000_s1027" type="#_x0000_t106" style="position:absolute;left:0;text-align:left;margin-left:132.6pt;margin-top:48.45pt;width:171.95pt;height:74.95pt;z-index:251659264;visibility:visible" adj="-7782,16326">
            <v:textbox>
              <w:txbxContent>
                <w:p w:rsidR="00B30C2E" w:rsidRPr="006B056D" w:rsidRDefault="00B30C2E" w:rsidP="004633B8">
                  <w:pPr>
                    <w:ind w:firstLine="400"/>
                    <w:jc w:val="left"/>
                    <w:rPr>
                      <w:sz w:val="20"/>
                      <w:szCs w:val="20"/>
                    </w:rPr>
                  </w:pPr>
                  <w:r w:rsidRPr="006B056D">
                    <w:rPr>
                      <w:rFonts w:cs="宋体" w:hint="eastAsia"/>
                      <w:sz w:val="20"/>
                      <w:szCs w:val="20"/>
                    </w:rPr>
                    <w:t>填写选课权重分数（</w:t>
                  </w:r>
                  <w:r w:rsidRPr="006B056D">
                    <w:rPr>
                      <w:sz w:val="20"/>
                      <w:szCs w:val="20"/>
                    </w:rPr>
                    <w:t>0-100</w:t>
                  </w:r>
                  <w:r w:rsidRPr="006B056D">
                    <w:rPr>
                      <w:rFonts w:cs="宋体" w:hint="eastAsia"/>
                      <w:sz w:val="20"/>
                      <w:szCs w:val="20"/>
                    </w:rPr>
                    <w:t>）</w:t>
                  </w:r>
                  <w:r w:rsidRPr="006B056D">
                    <w:rPr>
                      <w:sz w:val="20"/>
                      <w:szCs w:val="20"/>
                    </w:rPr>
                    <w:t>,</w:t>
                  </w:r>
                  <w:r w:rsidRPr="006B056D">
                    <w:rPr>
                      <w:rFonts w:cs="宋体" w:hint="eastAsia"/>
                      <w:sz w:val="20"/>
                      <w:szCs w:val="20"/>
                    </w:rPr>
                    <w:t>点击选课按扭。</w:t>
                  </w:r>
                </w:p>
              </w:txbxContent>
            </v:textbox>
          </v:shape>
        </w:pict>
      </w:r>
      <w:r w:rsidRPr="00A97D82">
        <w:rPr>
          <w:rFonts w:cs="Times New Roman"/>
          <w:noProof/>
        </w:rPr>
        <w:pict>
          <v:shape id="图片 15" o:spid="_x0000_i1035" type="#_x0000_t75" style="width:408.75pt;height:165.75pt;visibility:visible">
            <v:imagedata r:id="rId18" o:title=""/>
          </v:shape>
        </w:pict>
      </w:r>
    </w:p>
    <w:p w:rsidR="00B30C2E" w:rsidRPr="008A4749" w:rsidRDefault="00B30C2E" w:rsidP="004633B8">
      <w:pPr>
        <w:ind w:firstLine="560"/>
        <w:jc w:val="center"/>
      </w:pPr>
      <w:r>
        <w:rPr>
          <w:noProof/>
        </w:rPr>
        <w:pict>
          <v:shape id="图片 6" o:spid="_x0000_i1036" type="#_x0000_t75" style="width:273pt;height:91.5pt;visibility:visible">
            <v:imagedata r:id="rId16" o:title=""/>
          </v:shape>
        </w:pict>
      </w:r>
    </w:p>
    <w:p w:rsidR="00B30C2E" w:rsidRPr="008A4749" w:rsidRDefault="00B30C2E" w:rsidP="00FD6088">
      <w:pPr>
        <w:pStyle w:val="ListParagraph"/>
        <w:numPr>
          <w:ilvl w:val="0"/>
          <w:numId w:val="6"/>
        </w:numPr>
        <w:ind w:firstLineChars="0"/>
        <w:rPr>
          <w:rFonts w:cs="Times New Roman"/>
        </w:rPr>
      </w:pPr>
      <w:r w:rsidRPr="008A4749">
        <w:rPr>
          <w:rFonts w:cs="宋体" w:hint="eastAsia"/>
        </w:rPr>
        <w:t>查看已选及退选</w:t>
      </w:r>
    </w:p>
    <w:p w:rsidR="00B30C2E" w:rsidRPr="008A4749" w:rsidRDefault="00B30C2E" w:rsidP="004633B8">
      <w:pPr>
        <w:pStyle w:val="ListParagraph"/>
        <w:ind w:firstLine="560"/>
        <w:rPr>
          <w:rFonts w:cs="Times New Roman"/>
        </w:rPr>
      </w:pPr>
      <w:r w:rsidRPr="008A4749">
        <w:rPr>
          <w:rFonts w:cs="宋体" w:hint="eastAsia"/>
        </w:rPr>
        <w:t>点击【已选课程】，查看已选的课程，在已选课程列表中点击退选，即完成退选操作。</w:t>
      </w:r>
    </w:p>
    <w:p w:rsidR="00B30C2E" w:rsidRPr="008A4749" w:rsidRDefault="00B30C2E" w:rsidP="00EE2CEA">
      <w:pPr>
        <w:ind w:firstLine="560"/>
        <w:jc w:val="center"/>
      </w:pPr>
      <w:r>
        <w:rPr>
          <w:noProof/>
        </w:rPr>
        <w:pict>
          <v:shape id="图片 20" o:spid="_x0000_i1037" type="#_x0000_t75" style="width:411.75pt;height:111pt;visibility:visible">
            <v:imagedata r:id="rId19" o:title=""/>
          </v:shape>
        </w:pict>
      </w:r>
    </w:p>
    <w:sectPr w:rsidR="00B30C2E" w:rsidRPr="008A4749" w:rsidSect="005F77FF">
      <w:headerReference w:type="default" r:id="rId20"/>
      <w:footerReference w:type="default" r:id="rId21"/>
      <w:pgSz w:w="11906" w:h="16838"/>
      <w:pgMar w:top="1440" w:right="1797" w:bottom="567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C2E" w:rsidRDefault="00B30C2E" w:rsidP="00EE2CEA">
      <w:pPr>
        <w:ind w:firstLine="560"/>
      </w:pPr>
      <w:r>
        <w:separator/>
      </w:r>
    </w:p>
  </w:endnote>
  <w:endnote w:type="continuationSeparator" w:id="0">
    <w:p w:rsidR="00B30C2E" w:rsidRDefault="00B30C2E" w:rsidP="00EE2CEA">
      <w:pPr>
        <w:ind w:firstLine="5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C2E" w:rsidRDefault="00B30C2E" w:rsidP="00EE2CEA">
    <w:pPr>
      <w:pStyle w:val="Footer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C2E" w:rsidRDefault="00B30C2E" w:rsidP="00EE2CEA">
      <w:pPr>
        <w:ind w:firstLine="560"/>
      </w:pPr>
      <w:r>
        <w:separator/>
      </w:r>
    </w:p>
  </w:footnote>
  <w:footnote w:type="continuationSeparator" w:id="0">
    <w:p w:rsidR="00B30C2E" w:rsidRDefault="00B30C2E" w:rsidP="00EE2CEA">
      <w:pPr>
        <w:ind w:firstLine="56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C2E" w:rsidRDefault="00B30C2E" w:rsidP="00EE2CEA">
    <w:pPr>
      <w:pStyle w:val="Header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000000C"/>
    <w:multiLevelType w:val="multilevel"/>
    <w:tmpl w:val="0000000C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000000D"/>
    <w:multiLevelType w:val="multilevel"/>
    <w:tmpl w:val="0000000D"/>
    <w:lvl w:ilvl="0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3">
    <w:nsid w:val="0D5816EF"/>
    <w:multiLevelType w:val="hybridMultilevel"/>
    <w:tmpl w:val="28B2958A"/>
    <w:lvl w:ilvl="0" w:tplc="524203FC">
      <w:start w:val="1"/>
      <w:numFmt w:val="decimal"/>
      <w:lvlText w:val="（%1）"/>
      <w:lvlJc w:val="left"/>
      <w:pPr>
        <w:ind w:left="10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40" w:hanging="420"/>
      </w:pPr>
    </w:lvl>
    <w:lvl w:ilvl="2" w:tplc="0409001B">
      <w:start w:val="1"/>
      <w:numFmt w:val="lowerRoman"/>
      <w:lvlText w:val="%3."/>
      <w:lvlJc w:val="right"/>
      <w:pPr>
        <w:ind w:left="1860" w:hanging="420"/>
      </w:pPr>
    </w:lvl>
    <w:lvl w:ilvl="3" w:tplc="0409000F">
      <w:start w:val="1"/>
      <w:numFmt w:val="decimal"/>
      <w:lvlText w:val="%4."/>
      <w:lvlJc w:val="left"/>
      <w:pPr>
        <w:ind w:left="2280" w:hanging="420"/>
      </w:pPr>
    </w:lvl>
    <w:lvl w:ilvl="4" w:tplc="04090019">
      <w:start w:val="1"/>
      <w:numFmt w:val="lowerLetter"/>
      <w:lvlText w:val="%5)"/>
      <w:lvlJc w:val="left"/>
      <w:pPr>
        <w:ind w:left="2700" w:hanging="420"/>
      </w:pPr>
    </w:lvl>
    <w:lvl w:ilvl="5" w:tplc="0409001B">
      <w:start w:val="1"/>
      <w:numFmt w:val="lowerRoman"/>
      <w:lvlText w:val="%6."/>
      <w:lvlJc w:val="right"/>
      <w:pPr>
        <w:ind w:left="3120" w:hanging="420"/>
      </w:pPr>
    </w:lvl>
    <w:lvl w:ilvl="6" w:tplc="0409000F">
      <w:start w:val="1"/>
      <w:numFmt w:val="decimal"/>
      <w:lvlText w:val="%7."/>
      <w:lvlJc w:val="left"/>
      <w:pPr>
        <w:ind w:left="3540" w:hanging="420"/>
      </w:pPr>
    </w:lvl>
    <w:lvl w:ilvl="7" w:tplc="04090019">
      <w:start w:val="1"/>
      <w:numFmt w:val="lowerLetter"/>
      <w:lvlText w:val="%8)"/>
      <w:lvlJc w:val="left"/>
      <w:pPr>
        <w:ind w:left="3960" w:hanging="420"/>
      </w:pPr>
    </w:lvl>
    <w:lvl w:ilvl="8" w:tplc="0409001B">
      <w:start w:val="1"/>
      <w:numFmt w:val="lowerRoman"/>
      <w:lvlText w:val="%9."/>
      <w:lvlJc w:val="right"/>
      <w:pPr>
        <w:ind w:left="4380" w:hanging="420"/>
      </w:pPr>
    </w:lvl>
  </w:abstractNum>
  <w:abstractNum w:abstractNumId="4">
    <w:nsid w:val="3D1058A9"/>
    <w:multiLevelType w:val="hybridMultilevel"/>
    <w:tmpl w:val="3EC0D85A"/>
    <w:lvl w:ilvl="0" w:tplc="04090019">
      <w:start w:val="1"/>
      <w:numFmt w:val="lowerLetter"/>
      <w:lvlText w:val="%1)"/>
      <w:lvlJc w:val="left"/>
      <w:pPr>
        <w:ind w:left="1200" w:hanging="420"/>
      </w:pPr>
    </w:lvl>
    <w:lvl w:ilvl="1" w:tplc="04090019">
      <w:start w:val="1"/>
      <w:numFmt w:val="lowerLetter"/>
      <w:lvlText w:val="%2)"/>
      <w:lvlJc w:val="left"/>
      <w:pPr>
        <w:ind w:left="1620" w:hanging="420"/>
      </w:pPr>
    </w:lvl>
    <w:lvl w:ilvl="2" w:tplc="0409001B">
      <w:start w:val="1"/>
      <w:numFmt w:val="lowerRoman"/>
      <w:lvlText w:val="%3."/>
      <w:lvlJc w:val="right"/>
      <w:pPr>
        <w:ind w:left="2040" w:hanging="420"/>
      </w:pPr>
    </w:lvl>
    <w:lvl w:ilvl="3" w:tplc="0409000F">
      <w:start w:val="1"/>
      <w:numFmt w:val="decimal"/>
      <w:lvlText w:val="%4."/>
      <w:lvlJc w:val="left"/>
      <w:pPr>
        <w:ind w:left="2460" w:hanging="420"/>
      </w:pPr>
    </w:lvl>
    <w:lvl w:ilvl="4" w:tplc="04090019">
      <w:start w:val="1"/>
      <w:numFmt w:val="lowerLetter"/>
      <w:lvlText w:val="%5)"/>
      <w:lvlJc w:val="left"/>
      <w:pPr>
        <w:ind w:left="2880" w:hanging="420"/>
      </w:pPr>
    </w:lvl>
    <w:lvl w:ilvl="5" w:tplc="0409001B">
      <w:start w:val="1"/>
      <w:numFmt w:val="lowerRoman"/>
      <w:lvlText w:val="%6."/>
      <w:lvlJc w:val="right"/>
      <w:pPr>
        <w:ind w:left="3300" w:hanging="420"/>
      </w:pPr>
    </w:lvl>
    <w:lvl w:ilvl="6" w:tplc="0409000F">
      <w:start w:val="1"/>
      <w:numFmt w:val="decimal"/>
      <w:lvlText w:val="%7."/>
      <w:lvlJc w:val="left"/>
      <w:pPr>
        <w:ind w:left="3720" w:hanging="420"/>
      </w:pPr>
    </w:lvl>
    <w:lvl w:ilvl="7" w:tplc="04090019">
      <w:start w:val="1"/>
      <w:numFmt w:val="lowerLetter"/>
      <w:lvlText w:val="%8)"/>
      <w:lvlJc w:val="left"/>
      <w:pPr>
        <w:ind w:left="4140" w:hanging="420"/>
      </w:pPr>
    </w:lvl>
    <w:lvl w:ilvl="8" w:tplc="0409001B">
      <w:start w:val="1"/>
      <w:numFmt w:val="lowerRoman"/>
      <w:lvlText w:val="%9."/>
      <w:lvlJc w:val="right"/>
      <w:pPr>
        <w:ind w:left="4560" w:hanging="420"/>
      </w:pPr>
    </w:lvl>
  </w:abstractNum>
  <w:abstractNum w:abstractNumId="5">
    <w:nsid w:val="5D217F13"/>
    <w:multiLevelType w:val="hybridMultilevel"/>
    <w:tmpl w:val="28B2958A"/>
    <w:lvl w:ilvl="0" w:tplc="524203FC">
      <w:start w:val="1"/>
      <w:numFmt w:val="decimal"/>
      <w:lvlText w:val="（%1）"/>
      <w:lvlJc w:val="left"/>
      <w:pPr>
        <w:ind w:left="10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40" w:hanging="420"/>
      </w:pPr>
    </w:lvl>
    <w:lvl w:ilvl="2" w:tplc="0409001B">
      <w:start w:val="1"/>
      <w:numFmt w:val="lowerRoman"/>
      <w:lvlText w:val="%3."/>
      <w:lvlJc w:val="right"/>
      <w:pPr>
        <w:ind w:left="1860" w:hanging="420"/>
      </w:pPr>
    </w:lvl>
    <w:lvl w:ilvl="3" w:tplc="0409000F">
      <w:start w:val="1"/>
      <w:numFmt w:val="decimal"/>
      <w:lvlText w:val="%4."/>
      <w:lvlJc w:val="left"/>
      <w:pPr>
        <w:ind w:left="2280" w:hanging="420"/>
      </w:pPr>
    </w:lvl>
    <w:lvl w:ilvl="4" w:tplc="04090019">
      <w:start w:val="1"/>
      <w:numFmt w:val="lowerLetter"/>
      <w:lvlText w:val="%5)"/>
      <w:lvlJc w:val="left"/>
      <w:pPr>
        <w:ind w:left="2700" w:hanging="420"/>
      </w:pPr>
    </w:lvl>
    <w:lvl w:ilvl="5" w:tplc="0409001B">
      <w:start w:val="1"/>
      <w:numFmt w:val="lowerRoman"/>
      <w:lvlText w:val="%6."/>
      <w:lvlJc w:val="right"/>
      <w:pPr>
        <w:ind w:left="3120" w:hanging="420"/>
      </w:pPr>
    </w:lvl>
    <w:lvl w:ilvl="6" w:tplc="0409000F">
      <w:start w:val="1"/>
      <w:numFmt w:val="decimal"/>
      <w:lvlText w:val="%7."/>
      <w:lvlJc w:val="left"/>
      <w:pPr>
        <w:ind w:left="3540" w:hanging="420"/>
      </w:pPr>
    </w:lvl>
    <w:lvl w:ilvl="7" w:tplc="04090019">
      <w:start w:val="1"/>
      <w:numFmt w:val="lowerLetter"/>
      <w:lvlText w:val="%8)"/>
      <w:lvlJc w:val="left"/>
      <w:pPr>
        <w:ind w:left="3960" w:hanging="420"/>
      </w:pPr>
    </w:lvl>
    <w:lvl w:ilvl="8" w:tplc="0409001B">
      <w:start w:val="1"/>
      <w:numFmt w:val="lowerRoman"/>
      <w:lvlText w:val="%9."/>
      <w:lvlJc w:val="right"/>
      <w:pPr>
        <w:ind w:left="4380" w:hanging="420"/>
      </w:pPr>
    </w:lvl>
  </w:abstractNum>
  <w:abstractNum w:abstractNumId="6">
    <w:nsid w:val="663A09E7"/>
    <w:multiLevelType w:val="hybridMultilevel"/>
    <w:tmpl w:val="254C5BE8"/>
    <w:lvl w:ilvl="0" w:tplc="524203FC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5350"/>
    <w:rsid w:val="000A3989"/>
    <w:rsid w:val="000C5D9D"/>
    <w:rsid w:val="000D56C2"/>
    <w:rsid w:val="000F4DFD"/>
    <w:rsid w:val="00106DBD"/>
    <w:rsid w:val="0011392E"/>
    <w:rsid w:val="001154D2"/>
    <w:rsid w:val="001511EA"/>
    <w:rsid w:val="0015710B"/>
    <w:rsid w:val="00162EE7"/>
    <w:rsid w:val="001932EA"/>
    <w:rsid w:val="001C129B"/>
    <w:rsid w:val="001E63C8"/>
    <w:rsid w:val="00210273"/>
    <w:rsid w:val="00213CE0"/>
    <w:rsid w:val="002C7A53"/>
    <w:rsid w:val="002D00C4"/>
    <w:rsid w:val="002E27AD"/>
    <w:rsid w:val="002E5A59"/>
    <w:rsid w:val="002F2575"/>
    <w:rsid w:val="00310F8F"/>
    <w:rsid w:val="00314970"/>
    <w:rsid w:val="00317983"/>
    <w:rsid w:val="00322762"/>
    <w:rsid w:val="00331E6D"/>
    <w:rsid w:val="00355A18"/>
    <w:rsid w:val="00387D40"/>
    <w:rsid w:val="003A21EA"/>
    <w:rsid w:val="003A58D4"/>
    <w:rsid w:val="003D4FE6"/>
    <w:rsid w:val="003F18DD"/>
    <w:rsid w:val="003F282D"/>
    <w:rsid w:val="00420A50"/>
    <w:rsid w:val="00457DF9"/>
    <w:rsid w:val="004633B8"/>
    <w:rsid w:val="0049077F"/>
    <w:rsid w:val="004E28B2"/>
    <w:rsid w:val="00540C11"/>
    <w:rsid w:val="005653C3"/>
    <w:rsid w:val="0059181C"/>
    <w:rsid w:val="005A78EF"/>
    <w:rsid w:val="005F77FF"/>
    <w:rsid w:val="00615538"/>
    <w:rsid w:val="006171A6"/>
    <w:rsid w:val="006300B4"/>
    <w:rsid w:val="00656A01"/>
    <w:rsid w:val="00685290"/>
    <w:rsid w:val="006A3E3A"/>
    <w:rsid w:val="006B056D"/>
    <w:rsid w:val="006B192A"/>
    <w:rsid w:val="006B2854"/>
    <w:rsid w:val="00770F08"/>
    <w:rsid w:val="007B0E23"/>
    <w:rsid w:val="007E2830"/>
    <w:rsid w:val="007E3EB8"/>
    <w:rsid w:val="007F5B7C"/>
    <w:rsid w:val="008770DD"/>
    <w:rsid w:val="008A4749"/>
    <w:rsid w:val="008B5BAF"/>
    <w:rsid w:val="008C2643"/>
    <w:rsid w:val="008F6246"/>
    <w:rsid w:val="00945BA9"/>
    <w:rsid w:val="00950516"/>
    <w:rsid w:val="00972E44"/>
    <w:rsid w:val="00992FF2"/>
    <w:rsid w:val="009E2775"/>
    <w:rsid w:val="00A01723"/>
    <w:rsid w:val="00A141B9"/>
    <w:rsid w:val="00A26220"/>
    <w:rsid w:val="00A7450F"/>
    <w:rsid w:val="00A95359"/>
    <w:rsid w:val="00A97D82"/>
    <w:rsid w:val="00AF4D40"/>
    <w:rsid w:val="00AF4DEB"/>
    <w:rsid w:val="00AF5442"/>
    <w:rsid w:val="00B06E1B"/>
    <w:rsid w:val="00B17351"/>
    <w:rsid w:val="00B26127"/>
    <w:rsid w:val="00B30C2E"/>
    <w:rsid w:val="00B41E50"/>
    <w:rsid w:val="00B57657"/>
    <w:rsid w:val="00B646B5"/>
    <w:rsid w:val="00C35269"/>
    <w:rsid w:val="00C7185D"/>
    <w:rsid w:val="00CA697B"/>
    <w:rsid w:val="00D76C60"/>
    <w:rsid w:val="00D97D18"/>
    <w:rsid w:val="00DB5D3F"/>
    <w:rsid w:val="00DC6FE0"/>
    <w:rsid w:val="00DE294E"/>
    <w:rsid w:val="00E5675E"/>
    <w:rsid w:val="00E711B3"/>
    <w:rsid w:val="00E90ABE"/>
    <w:rsid w:val="00EA0AFD"/>
    <w:rsid w:val="00EE2CEA"/>
    <w:rsid w:val="00F1275E"/>
    <w:rsid w:val="00F170EE"/>
    <w:rsid w:val="00F34E9E"/>
    <w:rsid w:val="00F35936"/>
    <w:rsid w:val="00F84DEC"/>
    <w:rsid w:val="00FA23F5"/>
    <w:rsid w:val="00FB5350"/>
    <w:rsid w:val="00FD6088"/>
    <w:rsid w:val="00FF4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0EE"/>
    <w:pPr>
      <w:widowControl w:val="0"/>
      <w:spacing w:line="360" w:lineRule="auto"/>
      <w:ind w:firstLineChars="200" w:firstLine="200"/>
      <w:jc w:val="both"/>
    </w:pPr>
    <w:rPr>
      <w:rFonts w:ascii="Times New Roman" w:hAnsi="Times New Roman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300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300B4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6300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300B4"/>
    <w:rPr>
      <w:sz w:val="18"/>
      <w:szCs w:val="18"/>
    </w:rPr>
  </w:style>
  <w:style w:type="paragraph" w:styleId="ListParagraph">
    <w:name w:val="List Paragraph"/>
    <w:basedOn w:val="Normal"/>
    <w:uiPriority w:val="99"/>
    <w:qFormat/>
    <w:rsid w:val="006300B4"/>
    <w:pPr>
      <w:ind w:firstLine="420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rsid w:val="00FA23F5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23F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jiaowu.buaa.edu.cn:8080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6</Pages>
  <Words>1020</Words>
  <Characters>1077</Characters>
  <Application>Microsoft Office Outlook</Application>
  <DocSecurity>0</DocSecurity>
  <Lines>0</Lines>
  <Paragraphs>0</Paragraphs>
  <ScaleCrop>false</ScaleCrop>
  <Company>INCON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2015-2016学年第一学期选课操作方法</dc:title>
  <dc:subject/>
  <dc:creator>于永升</dc:creator>
  <cp:keywords/>
  <dc:description/>
  <cp:lastModifiedBy>User</cp:lastModifiedBy>
  <cp:revision>3</cp:revision>
  <dcterms:created xsi:type="dcterms:W3CDTF">2019-07-19T02:07:00Z</dcterms:created>
  <dcterms:modified xsi:type="dcterms:W3CDTF">2019-07-19T02:08:00Z</dcterms:modified>
</cp:coreProperties>
</file>